
<file path=[Content_Types].xml><?xml version="1.0" encoding="utf-8"?>
<Types xmlns="http://schemas.openxmlformats.org/package/2006/content-types">
  <Override PartName="/word/glossary/settings.xml" ContentType="application/vnd.openxmlformats-officedocument.wordprocessingml.settings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word/endnotes.xml" ContentType="application/vnd.openxmlformats-officedocument.wordprocessingml.endnotes+xml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Default Extension="jpeg" ContentType="image/jpeg"/>
  <Override PartName="/word/settings.xml" ContentType="application/vnd.openxmlformats-officedocument.wordprocessingml.settings+xml"/>
  <Override PartName="/word/glossary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C75598" w:rsidRDefault="00520FF6" w:rsidP="00C75598">
      <w:pPr>
        <w:spacing w:after="0"/>
        <w:ind w:firstLine="720"/>
        <w:rPr>
          <w:b/>
          <w:i/>
          <w:noProof/>
          <w:sz w:val="28"/>
          <w:szCs w:val="28"/>
        </w:rPr>
      </w:pPr>
      <w:r w:rsidRPr="00520FF6">
        <w:rPr>
          <w:b/>
          <w:noProof/>
          <w:sz w:val="28"/>
          <w:szCs w:val="28"/>
        </w:rPr>
        <w:pict>
          <v:rect id="Title 1" o:spid="_x0000_s1026" style="position:absolute;left:0;text-align:left;margin-left:0;margin-top:0;width:273.7pt;height:59.4pt;z-index:251661312;visibility:visible;mso-wrap-style:square;mso-width-percent:550;mso-height-percent:110;mso-top-percent:90;mso-wrap-distance-left:36pt;mso-wrap-distance-top:14.4pt;mso-wrap-distance-right:36pt;mso-wrap-distance-bottom:36pt;mso-position-horizontal:center;mso-position-horizontal-relative:margin;mso-position-vertical-relative:margin;mso-width-percent:550;mso-height-percent:110;mso-top-percent: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" fillcolor="black [3213]" strokecolor="black [3213]" strokeweight="4.5pt">
            <v:stroke linestyle="thinThick"/>
            <v:path arrowok="t"/>
            <o:lock v:ext="edit" grouping="t"/>
            <v:textbox style="mso-fit-shape-to-text:t" inset=",7.2pt,,7.2pt">
              <w:txbxContent>
                <w:p w:rsidR="00CD760E" w:rsidRDefault="00CD760E">
                  <w:pPr>
                    <w:pStyle w:val="SenderAddress"/>
                    <w:rPr>
                      <w:caps/>
                    </w:rPr>
                  </w:pPr>
                  <w:r>
                    <w:rPr>
                      <w:caps/>
                    </w:rPr>
                    <w:t>Aleah Holland RN</w:t>
                  </w:r>
                </w:p>
                <w:sdt>
                  <w:sdtPr>
                    <w:id w:val="1420370758"/>
                    <w:placeholder>
                      <w:docPart w:val="395A246A23964F1B816CC0B8506D406D"/>
                    </w:placeholder>
                    <w:dataBinding w:prefixMappings="xmlns:ns0='http://schemas.openxmlformats.org/officeDocument/2006/extended-properties' " w:xpath="/ns0:Properties[1]/ns0:Company[1]" w:storeItemID="{6668398D-A668-4E3E-A5EB-62B293D839F1}"/>
                    <w:text/>
                  </w:sdtPr>
                  <w:sdtContent>
                    <w:p w:rsidR="00CD760E" w:rsidRDefault="00CD760E">
                      <w:pPr>
                        <w:pStyle w:val="SenderAddress"/>
                      </w:pPr>
                      <w:r>
                        <w:t>HEAL NETWORK Inc.</w:t>
                      </w:r>
                    </w:p>
                  </w:sdtContent>
                </w:sdt>
                <w:p w:rsidR="00CD760E" w:rsidRDefault="00CD760E">
                  <w:pPr>
                    <w:pStyle w:val="SenderAddress"/>
                  </w:pPr>
                  <w:r>
                    <w:t xml:space="preserve">1252 </w:t>
                  </w:r>
                  <w:proofErr w:type="spellStart"/>
                  <w:r>
                    <w:t>Bushwick</w:t>
                  </w:r>
                  <w:proofErr w:type="spellEnd"/>
                  <w:r>
                    <w:t xml:space="preserve"> Ave, Brooklyn, NY 11207</w:t>
                  </w:r>
                </w:p>
                <w:p w:rsidR="00CD760E" w:rsidRDefault="00CD760E">
                  <w:pPr>
                    <w:pStyle w:val="SenderAddress"/>
                  </w:pPr>
                  <w:proofErr w:type="spellStart"/>
                  <w:r>
                    <w:t>Aleah</w:t>
                  </w:r>
                  <w:proofErr w:type="spellEnd"/>
                  <w:r>
                    <w:t xml:space="preserve"> 516-584-4325, </w:t>
                  </w:r>
                  <w:r w:rsidRPr="00804DF6">
                    <w:t>Steve at 917-868-6007</w:t>
                  </w:r>
                </w:p>
              </w:txbxContent>
            </v:textbox>
            <w10:wrap type="square" anchorx="margin" anchory="margin"/>
          </v:rect>
        </w:pict>
      </w:r>
      <w:r w:rsidRPr="00C75598">
        <w:rPr>
          <w:b/>
          <w:i/>
          <w:sz w:val="28"/>
          <w:szCs w:val="28"/>
        </w:rPr>
        <w:fldChar w:fldCharType="begin"/>
      </w:r>
      <w:r w:rsidR="005A6409" w:rsidRPr="00C75598">
        <w:rPr>
          <w:b/>
          <w:i/>
          <w:sz w:val="28"/>
          <w:szCs w:val="28"/>
        </w:rPr>
        <w:instrText xml:space="preserve"> GREETINGLINE \f "&lt;&lt;_BEFORE_ Dear &gt;&gt;&lt;&lt;_FIRST0_&gt;&gt; &lt;&lt;_AFTER_ ,&gt;&gt;" \l 1033 \e "Dear Sir or Madam:" </w:instrText>
      </w:r>
      <w:r w:rsidRPr="00C75598">
        <w:rPr>
          <w:b/>
          <w:i/>
          <w:sz w:val="28"/>
          <w:szCs w:val="28"/>
        </w:rPr>
        <w:fldChar w:fldCharType="separate"/>
      </w:r>
      <w:r w:rsidR="00804DF6" w:rsidRPr="00C75598">
        <w:rPr>
          <w:b/>
          <w:i/>
          <w:noProof/>
          <w:sz w:val="28"/>
          <w:szCs w:val="28"/>
        </w:rPr>
        <w:t xml:space="preserve">Raise the Roof to Relieve our FREEDOM FIGHTERS Fundraiser </w:t>
      </w:r>
      <w:r w:rsidRPr="00C75598">
        <w:rPr>
          <w:b/>
          <w:i/>
          <w:noProof/>
          <w:sz w:val="28"/>
          <w:szCs w:val="28"/>
        </w:rPr>
        <w:fldChar w:fldCharType="end"/>
      </w:r>
    </w:p>
    <w:p w:rsidR="00881963" w:rsidRPr="00C75598" w:rsidRDefault="009134DE" w:rsidP="00D13B86">
      <w:pPr>
        <w:spacing w:after="0"/>
        <w:ind w:left="1440"/>
        <w:rPr>
          <w:b/>
          <w:i/>
          <w:sz w:val="24"/>
          <w:szCs w:val="24"/>
        </w:rPr>
      </w:pPr>
      <w:r w:rsidRPr="00C75598">
        <w:rPr>
          <w:b/>
          <w:i/>
          <w:sz w:val="24"/>
          <w:szCs w:val="24"/>
        </w:rPr>
        <w:t>HEAL Network Inc. &amp;  Stop Mass Incarceration</w:t>
      </w:r>
      <w:r w:rsidR="00520FF6">
        <w:rPr>
          <w:b/>
          <w:i/>
          <w:noProof/>
          <w:sz w:val="24"/>
          <w:szCs w:val="24"/>
        </w:rPr>
        <w:pict>
          <v:line id="Straight Connector 1" o:spid="_x0000_s1028" style="position:absolute;left:0;text-align:left;z-index:251659264;visibility:visible;mso-wrap-style:square;mso-width-percent:1000;mso-top-percent:150;mso-wrap-distance-left:9pt;mso-wrap-distance-top:0;mso-wrap-distance-right:9pt;mso-wrap-distance-bottom:0;mso-position-horizontal:left;mso-position-horizontal-relative:margin;mso-position-vertical-relative:margin;mso-width-percent:1000;mso-top-percent:15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<w10:wrap anchorx="margin" anchory="margin"/>
          </v:line>
        </w:pict>
      </w:r>
      <w:r w:rsidR="00520FF6">
        <w:rPr>
          <w:b/>
          <w:i/>
          <w:noProof/>
          <w:sz w:val="24"/>
          <w:szCs w:val="24"/>
        </w:rPr>
        <w:pict>
          <v:rect id="Rectangle 2" o:spid="_x0000_s1027" style="position:absolute;left:0;text-align:left;margin-left:0;margin-top:0;width:7in;height:97.2pt;z-index:251658239;visibility:visible;mso-wrap-style:square;mso-width-percent:1000;mso-height-percent:150;mso-wrap-distance-left:9pt;mso-wrap-distance-top:0;mso-wrap-distance-right:9pt;mso-wrap-distance-bottom:1in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EZQAAAABSZ2h0bG9uZwAABdw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GOEJJTQQMAAAA&#10;AB3mAAAAAQAAAKAAAAB4AAAB4AAA4QAAAB3KABgAAf/Y/+AAEEpGSUYAAQIAAEgASAAA/+0ADEFk&#10;b2JlX0NNAAH/7gAOQWRvYmUAZIAAAAAB/9sAhAAMCAgICQgMCQkMEQsKCxEVDwwMDxUYExMVExMY&#10;EQwMDAwMDBEMDAwMDAwMDAwMDAwMDAwMDAwMDAwMDAwMDAwMAQ0LCw0ODRAODhAUDg4OFBQODg4O&#10;FBEMDAwMDBERDAwMDAwMEQwMDAwMDAwMDAwMDAwMDAwMDAwMDAwMDAwMDAz/wAARCAB4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" stroked="f" strokeweight="1.5pt">
            <v:fill recolor="t" r:id="rId12" o:title="" rotate="t" type="tile"/>
            <v:imagedata recolortarget="white [3057]"/>
            <w10:wrap type="topAndBottom" anchorx="margin" anchory="margin"/>
          </v:rect>
        </w:pict>
      </w:r>
      <w:r w:rsidR="00D13B86">
        <w:rPr>
          <w:b/>
          <w:i/>
          <w:sz w:val="24"/>
          <w:szCs w:val="24"/>
        </w:rPr>
        <w:t xml:space="preserve"> Network</w:t>
      </w:r>
    </w:p>
    <w:p w:rsidR="00804DF6" w:rsidRDefault="00804DF6" w:rsidP="009134DE">
      <w:pPr>
        <w:pStyle w:val="ListParagraph"/>
        <w:numPr>
          <w:ilvl w:val="0"/>
          <w:numId w:val="22"/>
        </w:numPr>
        <w:rPr>
          <w:b/>
          <w:sz w:val="24"/>
          <w:szCs w:val="24"/>
        </w:rPr>
      </w:pPr>
      <w:r w:rsidRPr="009134DE">
        <w:rPr>
          <w:b/>
          <w:sz w:val="24"/>
          <w:szCs w:val="24"/>
        </w:rPr>
        <w:t>EVENT: Thursday December 6, 2012</w:t>
      </w:r>
    </w:p>
    <w:p w:rsidR="00063BF5" w:rsidRPr="009134DE" w:rsidRDefault="00063BF5" w:rsidP="009134DE">
      <w:pPr>
        <w:pStyle w:val="ListParagraph"/>
        <w:numPr>
          <w:ilvl w:val="0"/>
          <w:numId w:val="2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TICKETS: suggested Donation $40 (whatever you can afford $10+)</w:t>
      </w:r>
    </w:p>
    <w:p w:rsidR="009134DE" w:rsidRPr="009134DE" w:rsidRDefault="009134DE" w:rsidP="009134DE">
      <w:pPr>
        <w:pStyle w:val="ListParagraph"/>
        <w:numPr>
          <w:ilvl w:val="0"/>
          <w:numId w:val="22"/>
        </w:numPr>
        <w:rPr>
          <w:b/>
          <w:sz w:val="24"/>
          <w:szCs w:val="24"/>
        </w:rPr>
      </w:pPr>
      <w:r w:rsidRPr="009134DE">
        <w:rPr>
          <w:b/>
          <w:sz w:val="24"/>
          <w:szCs w:val="24"/>
        </w:rPr>
        <w:t>TIME: Doors Open 6:30pm- 7:00pm Shout out to Freedom Fighters, 8-9:30pm Dance Party</w:t>
      </w:r>
    </w:p>
    <w:p w:rsidR="00804DF6" w:rsidRPr="009134DE" w:rsidRDefault="00804DF6" w:rsidP="009134DE">
      <w:pPr>
        <w:pStyle w:val="ListParagraph"/>
        <w:numPr>
          <w:ilvl w:val="0"/>
          <w:numId w:val="22"/>
        </w:numPr>
        <w:rPr>
          <w:b/>
          <w:sz w:val="24"/>
          <w:szCs w:val="24"/>
        </w:rPr>
      </w:pPr>
      <w:r w:rsidRPr="009134DE">
        <w:rPr>
          <w:b/>
          <w:sz w:val="24"/>
          <w:szCs w:val="24"/>
        </w:rPr>
        <w:t>PLACE: St. Augustine’s Church 290 Henry Street,  New York, NY 10002</w:t>
      </w:r>
    </w:p>
    <w:p w:rsidR="009134DE" w:rsidRPr="009134DE" w:rsidRDefault="009134DE" w:rsidP="00804DF6">
      <w:pPr>
        <w:pStyle w:val="ListParagraph"/>
        <w:numPr>
          <w:ilvl w:val="0"/>
          <w:numId w:val="22"/>
        </w:numPr>
        <w:rPr>
          <w:b/>
          <w:sz w:val="24"/>
          <w:szCs w:val="24"/>
        </w:rPr>
      </w:pPr>
      <w:r w:rsidRPr="009134DE">
        <w:rPr>
          <w:b/>
          <w:sz w:val="24"/>
          <w:szCs w:val="24"/>
        </w:rPr>
        <w:t xml:space="preserve">GUEST: Cornel West, Nicole Paultre Bell, </w:t>
      </w:r>
      <w:r w:rsidR="00CC3585">
        <w:rPr>
          <w:b/>
          <w:sz w:val="24"/>
          <w:szCs w:val="24"/>
        </w:rPr>
        <w:t xml:space="preserve">Randy Credico, </w:t>
      </w:r>
      <w:r w:rsidRPr="009134DE">
        <w:rPr>
          <w:b/>
          <w:sz w:val="24"/>
          <w:szCs w:val="24"/>
        </w:rPr>
        <w:t xml:space="preserve">Suprecute, </w:t>
      </w:r>
      <w:r w:rsidR="00CC3585">
        <w:rPr>
          <w:b/>
          <w:sz w:val="24"/>
          <w:szCs w:val="24"/>
        </w:rPr>
        <w:t>Big Apple Playback Theater</w:t>
      </w:r>
      <w:proofErr w:type="gramStart"/>
      <w:r w:rsidR="00CC3585">
        <w:rPr>
          <w:b/>
          <w:sz w:val="24"/>
          <w:szCs w:val="24"/>
        </w:rPr>
        <w:t xml:space="preserve">, </w:t>
      </w:r>
      <w:r w:rsidRPr="009134DE">
        <w:rPr>
          <w:b/>
          <w:sz w:val="24"/>
          <w:szCs w:val="24"/>
        </w:rPr>
        <w:t xml:space="preserve"> DJ</w:t>
      </w:r>
      <w:proofErr w:type="gramEnd"/>
      <w:r w:rsidRPr="009134DE">
        <w:rPr>
          <w:b/>
          <w:sz w:val="24"/>
          <w:szCs w:val="24"/>
        </w:rPr>
        <w:t xml:space="preserve"> </w:t>
      </w:r>
      <w:proofErr w:type="spellStart"/>
      <w:r w:rsidRPr="009134DE">
        <w:rPr>
          <w:b/>
          <w:sz w:val="24"/>
          <w:szCs w:val="24"/>
        </w:rPr>
        <w:t>MacNificent</w:t>
      </w:r>
      <w:proofErr w:type="spellEnd"/>
      <w:r w:rsidRPr="009134DE">
        <w:rPr>
          <w:b/>
          <w:sz w:val="24"/>
          <w:szCs w:val="24"/>
        </w:rPr>
        <w:t xml:space="preserve">, </w:t>
      </w:r>
      <w:r w:rsidR="00CC3585">
        <w:rPr>
          <w:b/>
          <w:sz w:val="24"/>
          <w:szCs w:val="24"/>
        </w:rPr>
        <w:t>&amp;</w:t>
      </w:r>
      <w:r w:rsidRPr="009134DE">
        <w:rPr>
          <w:b/>
          <w:sz w:val="24"/>
          <w:szCs w:val="24"/>
        </w:rPr>
        <w:t xml:space="preserve">  YOU!</w:t>
      </w:r>
    </w:p>
    <w:p w:rsidR="00804DF6" w:rsidRDefault="00804DF6" w:rsidP="00804DF6"/>
    <w:p w:rsidR="00C75598" w:rsidRDefault="00C75598" w:rsidP="00C75598">
      <w:pPr>
        <w:rPr>
          <w:sz w:val="24"/>
          <w:szCs w:val="24"/>
        </w:rPr>
      </w:pPr>
      <w:r>
        <w:rPr>
          <w:sz w:val="24"/>
          <w:szCs w:val="24"/>
        </w:rPr>
        <w:t>Dear Supporters &amp; Friends</w:t>
      </w:r>
    </w:p>
    <w:p w:rsidR="00D13B86" w:rsidRPr="00D13B86" w:rsidRDefault="00804DF6" w:rsidP="00D13B86">
      <w:pPr>
        <w:ind w:firstLine="720"/>
        <w:rPr>
          <w:sz w:val="24"/>
          <w:szCs w:val="24"/>
        </w:rPr>
      </w:pPr>
      <w:proofErr w:type="gramStart"/>
      <w:r w:rsidRPr="009134DE">
        <w:rPr>
          <w:sz w:val="24"/>
          <w:szCs w:val="24"/>
        </w:rPr>
        <w:t>I,</w:t>
      </w:r>
      <w:proofErr w:type="gramEnd"/>
      <w:r w:rsidRPr="009134DE">
        <w:rPr>
          <w:sz w:val="24"/>
          <w:szCs w:val="24"/>
        </w:rPr>
        <w:t xml:space="preserve"> am writing to you on behalf of our FREEDOM FIGHTERS who risk their live</w:t>
      </w:r>
      <w:r w:rsidR="009134DE" w:rsidRPr="009134DE">
        <w:rPr>
          <w:sz w:val="24"/>
          <w:szCs w:val="24"/>
        </w:rPr>
        <w:t>s</w:t>
      </w:r>
      <w:r w:rsidRPr="009134DE">
        <w:rPr>
          <w:sz w:val="24"/>
          <w:szCs w:val="24"/>
        </w:rPr>
        <w:t xml:space="preserve"> for our freedom and liberties every day. Support 19 people on </w:t>
      </w:r>
      <w:r w:rsidR="009134DE" w:rsidRPr="009134DE">
        <w:rPr>
          <w:sz w:val="24"/>
          <w:szCs w:val="24"/>
        </w:rPr>
        <w:t>trial</w:t>
      </w:r>
      <w:r w:rsidRPr="009134DE">
        <w:rPr>
          <w:sz w:val="24"/>
          <w:szCs w:val="24"/>
        </w:rPr>
        <w:t xml:space="preserve"> for protesting at precincts with the highest </w:t>
      </w:r>
      <w:r w:rsidRPr="00D13B86">
        <w:rPr>
          <w:sz w:val="24"/>
          <w:szCs w:val="24"/>
        </w:rPr>
        <w:t xml:space="preserve">incidence of </w:t>
      </w:r>
      <w:bookmarkStart w:id="0" w:name="_GoBack"/>
      <w:r w:rsidR="009134DE" w:rsidRPr="00D13B86">
        <w:rPr>
          <w:sz w:val="24"/>
          <w:szCs w:val="24"/>
        </w:rPr>
        <w:t>Illegal</w:t>
      </w:r>
      <w:r w:rsidRPr="00D13B86">
        <w:rPr>
          <w:sz w:val="24"/>
          <w:szCs w:val="24"/>
        </w:rPr>
        <w:t xml:space="preserve"> &amp; Unlawful incidences of NYPD Stop-</w:t>
      </w:r>
      <w:r w:rsidR="009134DE" w:rsidRPr="00D13B86">
        <w:rPr>
          <w:sz w:val="24"/>
          <w:szCs w:val="24"/>
        </w:rPr>
        <w:t xml:space="preserve">Dehumanize-Frisk. </w:t>
      </w:r>
      <w:r w:rsidRPr="00D13B86">
        <w:rPr>
          <w:sz w:val="24"/>
          <w:szCs w:val="24"/>
        </w:rPr>
        <w:t xml:space="preserve">We, at </w:t>
      </w:r>
      <w:r w:rsidR="009134DE" w:rsidRPr="00D13B86">
        <w:rPr>
          <w:sz w:val="24"/>
          <w:szCs w:val="24"/>
        </w:rPr>
        <w:t>STOP MASS INCARCERATION</w:t>
      </w:r>
      <w:r w:rsidR="00D13B86">
        <w:rPr>
          <w:sz w:val="24"/>
          <w:szCs w:val="24"/>
        </w:rPr>
        <w:t xml:space="preserve"> NETWORK</w:t>
      </w:r>
      <w:r w:rsidR="009134DE" w:rsidRPr="00D13B86">
        <w:rPr>
          <w:sz w:val="24"/>
          <w:szCs w:val="24"/>
        </w:rPr>
        <w:t xml:space="preserve"> </w:t>
      </w:r>
      <w:bookmarkEnd w:id="0"/>
      <w:r w:rsidR="009134DE" w:rsidRPr="00D13B86">
        <w:rPr>
          <w:sz w:val="24"/>
          <w:szCs w:val="24"/>
        </w:rPr>
        <w:t xml:space="preserve">&amp; HEAL Network </w:t>
      </w:r>
      <w:proofErr w:type="gramStart"/>
      <w:r w:rsidR="009134DE" w:rsidRPr="00D13B86">
        <w:rPr>
          <w:sz w:val="24"/>
          <w:szCs w:val="24"/>
        </w:rPr>
        <w:t>Inc.</w:t>
      </w:r>
      <w:r w:rsidRPr="00D13B86">
        <w:rPr>
          <w:sz w:val="24"/>
          <w:szCs w:val="24"/>
        </w:rPr>
        <w:t>,</w:t>
      </w:r>
      <w:proofErr w:type="gramEnd"/>
      <w:r w:rsidRPr="00D13B86">
        <w:rPr>
          <w:sz w:val="24"/>
          <w:szCs w:val="24"/>
        </w:rPr>
        <w:t xml:space="preserve"> have taken up this cause on behalf of our </w:t>
      </w:r>
      <w:r w:rsidR="009134DE" w:rsidRPr="00D13B86">
        <w:rPr>
          <w:sz w:val="24"/>
          <w:szCs w:val="24"/>
        </w:rPr>
        <w:t xml:space="preserve">City’s </w:t>
      </w:r>
      <w:r w:rsidRPr="00D13B86">
        <w:rPr>
          <w:sz w:val="24"/>
          <w:szCs w:val="24"/>
        </w:rPr>
        <w:t xml:space="preserve">children, </w:t>
      </w:r>
      <w:r w:rsidR="009134DE" w:rsidRPr="00D13B86">
        <w:rPr>
          <w:sz w:val="24"/>
          <w:szCs w:val="24"/>
        </w:rPr>
        <w:t>and families, but</w:t>
      </w:r>
      <w:r w:rsidRPr="00D13B86">
        <w:rPr>
          <w:sz w:val="24"/>
          <w:szCs w:val="24"/>
        </w:rPr>
        <w:t xml:space="preserve"> we need your help.</w:t>
      </w:r>
    </w:p>
    <w:p w:rsidR="009134DE" w:rsidRDefault="00C75598" w:rsidP="009134DE">
      <w:pPr>
        <w:ind w:firstLine="720"/>
        <w:rPr>
          <w:sz w:val="24"/>
          <w:szCs w:val="24"/>
        </w:rPr>
      </w:pPr>
      <w:r w:rsidRPr="00D13B86">
        <w:rPr>
          <w:sz w:val="24"/>
          <w:szCs w:val="24"/>
        </w:rPr>
        <w:t xml:space="preserve">All, donations are </w:t>
      </w:r>
      <w:r w:rsidR="00164C85" w:rsidRPr="00D13B86">
        <w:rPr>
          <w:sz w:val="24"/>
          <w:szCs w:val="24"/>
        </w:rPr>
        <w:t xml:space="preserve">100% </w:t>
      </w:r>
      <w:r w:rsidRPr="00D13B86">
        <w:rPr>
          <w:sz w:val="24"/>
          <w:szCs w:val="24"/>
        </w:rPr>
        <w:t xml:space="preserve">tax deductible. </w:t>
      </w:r>
      <w:r w:rsidR="00804DF6" w:rsidRPr="00D13B86">
        <w:rPr>
          <w:sz w:val="24"/>
          <w:szCs w:val="24"/>
        </w:rPr>
        <w:t xml:space="preserve">You can donate in </w:t>
      </w:r>
      <w:r w:rsidR="009134DE" w:rsidRPr="00D13B86">
        <w:rPr>
          <w:sz w:val="24"/>
          <w:szCs w:val="24"/>
        </w:rPr>
        <w:t>product, cash</w:t>
      </w:r>
      <w:r w:rsidR="00164C85" w:rsidRPr="00D13B86">
        <w:rPr>
          <w:sz w:val="24"/>
          <w:szCs w:val="24"/>
        </w:rPr>
        <w:t>,</w:t>
      </w:r>
      <w:r w:rsidR="009134DE" w:rsidRPr="00D13B86">
        <w:rPr>
          <w:sz w:val="24"/>
          <w:szCs w:val="24"/>
        </w:rPr>
        <w:t xml:space="preserve"> or service, </w:t>
      </w:r>
      <w:r w:rsidR="00804DF6" w:rsidRPr="00D13B86">
        <w:rPr>
          <w:sz w:val="24"/>
          <w:szCs w:val="24"/>
        </w:rPr>
        <w:t>and help us get closer to our goal. Our</w:t>
      </w:r>
      <w:r w:rsidR="00804DF6" w:rsidRPr="009134DE">
        <w:rPr>
          <w:sz w:val="24"/>
          <w:szCs w:val="24"/>
        </w:rPr>
        <w:t xml:space="preserve"> </w:t>
      </w:r>
      <w:proofErr w:type="gramStart"/>
      <w:r w:rsidR="009134DE">
        <w:rPr>
          <w:sz w:val="24"/>
          <w:szCs w:val="24"/>
        </w:rPr>
        <w:t xml:space="preserve">organizations </w:t>
      </w:r>
      <w:r w:rsidR="00804DF6" w:rsidRPr="009134DE">
        <w:rPr>
          <w:sz w:val="24"/>
          <w:szCs w:val="24"/>
        </w:rPr>
        <w:t xml:space="preserve"> are</w:t>
      </w:r>
      <w:proofErr w:type="gramEnd"/>
      <w:r w:rsidR="00804DF6" w:rsidRPr="009134DE">
        <w:rPr>
          <w:sz w:val="24"/>
          <w:szCs w:val="24"/>
        </w:rPr>
        <w:t xml:space="preserve"> clearly excited and eager to see our dream project succeed. You too can be a part of this dream by supporting our budding talent with a donation. You can donate </w:t>
      </w:r>
      <w:r w:rsidR="009134DE">
        <w:rPr>
          <w:sz w:val="24"/>
          <w:szCs w:val="24"/>
        </w:rPr>
        <w:t>food, decorations</w:t>
      </w:r>
      <w:r w:rsidR="00804DF6" w:rsidRPr="009134DE">
        <w:rPr>
          <w:sz w:val="24"/>
          <w:szCs w:val="24"/>
        </w:rPr>
        <w:t xml:space="preserve">, material, </w:t>
      </w:r>
      <w:r w:rsidR="009134DE">
        <w:rPr>
          <w:sz w:val="24"/>
          <w:szCs w:val="24"/>
        </w:rPr>
        <w:t>paper</w:t>
      </w:r>
      <w:r w:rsidR="00804DF6" w:rsidRPr="009134DE">
        <w:rPr>
          <w:sz w:val="24"/>
          <w:szCs w:val="24"/>
        </w:rPr>
        <w:t xml:space="preserve">, accessories, etc. related to </w:t>
      </w:r>
      <w:r w:rsidR="009134DE">
        <w:rPr>
          <w:sz w:val="24"/>
          <w:szCs w:val="24"/>
        </w:rPr>
        <w:t>preparation of this event December 6</w:t>
      </w:r>
      <w:r w:rsidR="009134DE" w:rsidRPr="009134DE">
        <w:rPr>
          <w:sz w:val="24"/>
          <w:szCs w:val="24"/>
          <w:vertAlign w:val="superscript"/>
        </w:rPr>
        <w:t>th</w:t>
      </w:r>
      <w:r w:rsidR="009134DE">
        <w:rPr>
          <w:sz w:val="24"/>
          <w:szCs w:val="24"/>
        </w:rPr>
        <w:t xml:space="preserve">, 2012 and to continue our support of all FREEDOM FIGHTERs, their families, and </w:t>
      </w:r>
      <w:r>
        <w:rPr>
          <w:sz w:val="24"/>
          <w:szCs w:val="24"/>
        </w:rPr>
        <w:t>children.</w:t>
      </w:r>
    </w:p>
    <w:p w:rsidR="00804DF6" w:rsidRDefault="00804DF6" w:rsidP="00C75598">
      <w:pPr>
        <w:ind w:left="5040" w:firstLine="720"/>
      </w:pPr>
      <w:r>
        <w:t>Thank you,</w:t>
      </w:r>
    </w:p>
    <w:p w:rsidR="00881963" w:rsidRDefault="00804DF6" w:rsidP="00C75598">
      <w:pPr>
        <w:ind w:left="5040" w:firstLine="720"/>
      </w:pPr>
      <w:r>
        <w:t>Aleah Holland RN</w:t>
      </w:r>
    </w:p>
    <w:p w:rsidR="00011A5B" w:rsidRPr="00A96546" w:rsidRDefault="00C75598">
      <w:pPr>
        <w:pStyle w:val="Closing"/>
        <w:rPr>
          <w:sz w:val="18"/>
          <w:szCs w:val="18"/>
        </w:rPr>
      </w:pPr>
      <w:r w:rsidRPr="00C75598">
        <w:rPr>
          <w:sz w:val="18"/>
          <w:szCs w:val="18"/>
        </w:rPr>
        <w:t>I would like to thank you for considering our request and becoming a part of our creative dream to stop the mass incarceration of Black &amp; Brown children and families.  If you have any queries regarding our fund management policy, various projects, or our organization, please feel free to contact Steve</w:t>
      </w:r>
      <w:r w:rsidR="00CD760E">
        <w:rPr>
          <w:sz w:val="18"/>
          <w:szCs w:val="18"/>
        </w:rPr>
        <w:t xml:space="preserve"> Yip </w:t>
      </w:r>
      <w:r w:rsidR="00CD760E" w:rsidRPr="00A96546">
        <w:rPr>
          <w:sz w:val="18"/>
          <w:szCs w:val="18"/>
        </w:rPr>
        <w:t xml:space="preserve">at </w:t>
      </w:r>
      <w:r w:rsidR="00A96546">
        <w:rPr>
          <w:sz w:val="18"/>
        </w:rPr>
        <w:t xml:space="preserve">347-979-SMIN (7646) </w:t>
      </w:r>
      <w:proofErr w:type="gramStart"/>
      <w:r w:rsidR="00A96546">
        <w:rPr>
          <w:sz w:val="18"/>
        </w:rPr>
        <w:t xml:space="preserve">or </w:t>
      </w:r>
      <w:r w:rsidR="00A96546" w:rsidRPr="00A96546">
        <w:rPr>
          <w:sz w:val="18"/>
        </w:rPr>
        <w:t xml:space="preserve"> Email</w:t>
      </w:r>
      <w:proofErr w:type="gramEnd"/>
      <w:r w:rsidR="00A96546" w:rsidRPr="00A96546">
        <w:rPr>
          <w:sz w:val="18"/>
        </w:rPr>
        <w:t>: </w:t>
      </w:r>
      <w:hyperlink r:id="rId13" w:history="1">
        <w:r w:rsidR="00A96546" w:rsidRPr="00A96546">
          <w:rPr>
            <w:rStyle w:val="Hyperlink"/>
            <w:sz w:val="18"/>
          </w:rPr>
          <w:t>stopmassincarceration@gmail.com</w:t>
        </w:r>
      </w:hyperlink>
      <w:r w:rsidRPr="00A96546">
        <w:rPr>
          <w:sz w:val="18"/>
          <w:szCs w:val="18"/>
        </w:rPr>
        <w:t>.</w:t>
      </w:r>
    </w:p>
    <w:p w:rsidR="00011A5B" w:rsidRDefault="00011A5B">
      <w:pPr>
        <w:pStyle w:val="Closing"/>
        <w:rPr>
          <w:sz w:val="18"/>
          <w:szCs w:val="18"/>
        </w:rPr>
      </w:pPr>
    </w:p>
    <w:p w:rsidR="00011A5B" w:rsidRPr="00011A5B" w:rsidRDefault="00011A5B" w:rsidP="00011A5B">
      <w:pPr>
        <w:pStyle w:val="Closing"/>
        <w:jc w:val="left"/>
        <w:rPr>
          <w:sz w:val="18"/>
          <w:szCs w:val="18"/>
        </w:rPr>
      </w:pPr>
      <w:r w:rsidRPr="00011A5B">
        <w:rPr>
          <w:sz w:val="18"/>
          <w:szCs w:val="18"/>
        </w:rPr>
        <w:t xml:space="preserve">1. Make a tax-deductible donation online through our fiscal sponsor, </w:t>
      </w:r>
      <w:r>
        <w:rPr>
          <w:sz w:val="18"/>
          <w:szCs w:val="18"/>
        </w:rPr>
        <w:t xml:space="preserve">the Alliance for Global Justice, on our web site at </w:t>
      </w:r>
      <w:hyperlink r:id="rId14" w:history="1">
        <w:r w:rsidRPr="00A83DC0">
          <w:rPr>
            <w:rStyle w:val="Hyperlink"/>
            <w:sz w:val="18"/>
            <w:szCs w:val="18"/>
          </w:rPr>
          <w:t>http://www.stopmassincarceration.org/donate.html</w:t>
        </w:r>
      </w:hyperlink>
      <w:proofErr w:type="gramStart"/>
      <w:r>
        <w:rPr>
          <w:sz w:val="18"/>
          <w:szCs w:val="18"/>
        </w:rPr>
        <w:t xml:space="preserve">  </w:t>
      </w:r>
      <w:r w:rsidRPr="00011A5B">
        <w:rPr>
          <w:sz w:val="18"/>
          <w:szCs w:val="18"/>
        </w:rPr>
        <w:t>Choose</w:t>
      </w:r>
      <w:proofErr w:type="gramEnd"/>
      <w:r w:rsidRPr="00011A5B">
        <w:rPr>
          <w:sz w:val="18"/>
          <w:szCs w:val="18"/>
        </w:rPr>
        <w:t xml:space="preserve"> "FSP-- Stop Mass Incarcerations" on the Cause list.</w:t>
      </w:r>
    </w:p>
    <w:p w:rsidR="00011A5B" w:rsidRPr="00011A5B" w:rsidRDefault="00011A5B" w:rsidP="00011A5B">
      <w:pPr>
        <w:pStyle w:val="Closing"/>
        <w:jc w:val="left"/>
        <w:rPr>
          <w:sz w:val="18"/>
          <w:szCs w:val="18"/>
        </w:rPr>
      </w:pPr>
    </w:p>
    <w:p w:rsidR="00011A5B" w:rsidRPr="00011A5B" w:rsidRDefault="00011A5B" w:rsidP="00011A5B">
      <w:pPr>
        <w:pStyle w:val="Closing"/>
        <w:jc w:val="left"/>
        <w:rPr>
          <w:sz w:val="18"/>
          <w:szCs w:val="18"/>
        </w:rPr>
      </w:pPr>
      <w:r w:rsidRPr="00011A5B">
        <w:rPr>
          <w:sz w:val="18"/>
          <w:szCs w:val="18"/>
        </w:rPr>
        <w:t>2. Donate by mail</w:t>
      </w:r>
      <w:r>
        <w:rPr>
          <w:sz w:val="18"/>
          <w:szCs w:val="18"/>
        </w:rPr>
        <w:t xml:space="preserve">. </w:t>
      </w:r>
      <w:r w:rsidRPr="00011A5B">
        <w:rPr>
          <w:sz w:val="18"/>
          <w:szCs w:val="18"/>
        </w:rPr>
        <w:t xml:space="preserve"> Send a check payable to "Alliance for Global Justice,</w:t>
      </w:r>
      <w:proofErr w:type="gramStart"/>
      <w:r w:rsidRPr="00011A5B">
        <w:rPr>
          <w:sz w:val="18"/>
          <w:szCs w:val="18"/>
        </w:rPr>
        <w:t>"  a</w:t>
      </w:r>
      <w:proofErr w:type="gramEnd"/>
      <w:r w:rsidRPr="00011A5B">
        <w:rPr>
          <w:sz w:val="18"/>
          <w:szCs w:val="18"/>
        </w:rPr>
        <w:t xml:space="preserve"> 501c3 tax-exempt organization, with "Stop Mass Incarceration" on the memo line to:</w:t>
      </w:r>
    </w:p>
    <w:p w:rsidR="00011A5B" w:rsidRPr="00011A5B" w:rsidRDefault="00011A5B" w:rsidP="00011A5B">
      <w:pPr>
        <w:pStyle w:val="Closing"/>
        <w:jc w:val="left"/>
        <w:rPr>
          <w:sz w:val="18"/>
          <w:szCs w:val="18"/>
        </w:rPr>
      </w:pPr>
      <w:r w:rsidRPr="00011A5B">
        <w:rPr>
          <w:sz w:val="18"/>
          <w:szCs w:val="18"/>
        </w:rPr>
        <w:t xml:space="preserve">Stop Mass Incarceration Network P. O. Box 941 </w:t>
      </w:r>
      <w:proofErr w:type="spellStart"/>
      <w:r w:rsidRPr="00011A5B">
        <w:rPr>
          <w:sz w:val="18"/>
          <w:szCs w:val="18"/>
        </w:rPr>
        <w:t>Knickerbocker</w:t>
      </w:r>
      <w:proofErr w:type="spellEnd"/>
      <w:r w:rsidRPr="00011A5B">
        <w:rPr>
          <w:sz w:val="18"/>
          <w:szCs w:val="18"/>
        </w:rPr>
        <w:t xml:space="preserve"> Station New York, NY  10002</w:t>
      </w:r>
    </w:p>
    <w:p w:rsidR="00011A5B" w:rsidRPr="00011A5B" w:rsidRDefault="00011A5B" w:rsidP="00011A5B">
      <w:pPr>
        <w:pStyle w:val="Closing"/>
        <w:jc w:val="left"/>
        <w:rPr>
          <w:sz w:val="18"/>
          <w:szCs w:val="18"/>
        </w:rPr>
      </w:pPr>
    </w:p>
    <w:p w:rsidR="00011A5B" w:rsidRPr="00011A5B" w:rsidRDefault="00011A5B" w:rsidP="00011A5B">
      <w:pPr>
        <w:pStyle w:val="Closing"/>
        <w:jc w:val="left"/>
        <w:rPr>
          <w:sz w:val="18"/>
          <w:szCs w:val="18"/>
        </w:rPr>
      </w:pPr>
      <w:r w:rsidRPr="00011A5B">
        <w:rPr>
          <w:sz w:val="18"/>
          <w:szCs w:val="18"/>
        </w:rPr>
        <w:t xml:space="preserve">Donations are tax-deductible.  If you'd like us to send you a "Stop </w:t>
      </w:r>
      <w:proofErr w:type="spellStart"/>
      <w:r w:rsidRPr="00011A5B">
        <w:rPr>
          <w:sz w:val="18"/>
          <w:szCs w:val="18"/>
        </w:rPr>
        <w:t>Stop</w:t>
      </w:r>
      <w:proofErr w:type="spellEnd"/>
      <w:r w:rsidRPr="00011A5B">
        <w:rPr>
          <w:sz w:val="18"/>
          <w:szCs w:val="18"/>
        </w:rPr>
        <w:t xml:space="preserve"> &amp; Frisk" button with our logo, please indicate with your contribution</w:t>
      </w:r>
    </w:p>
    <w:p w:rsidR="00881963" w:rsidRDefault="00881963">
      <w:pPr>
        <w:pStyle w:val="Closing"/>
        <w:rPr>
          <w:sz w:val="18"/>
          <w:szCs w:val="18"/>
        </w:rPr>
      </w:pPr>
    </w:p>
    <w:p w:rsidR="00C75598" w:rsidRPr="00C75598" w:rsidRDefault="00C75598">
      <w:pPr>
        <w:pStyle w:val="Closing"/>
        <w:rPr>
          <w:sz w:val="18"/>
          <w:szCs w:val="18"/>
        </w:rPr>
      </w:pPr>
    </w:p>
    <w:p w:rsidR="00C75598" w:rsidRDefault="00C75598">
      <w:pPr>
        <w:pStyle w:val="Closing"/>
      </w:pPr>
    </w:p>
    <w:p w:rsidR="00881963" w:rsidRDefault="00881963">
      <w:pPr>
        <w:pStyle w:val="Signature"/>
      </w:pPr>
    </w:p>
    <w:sectPr w:rsidR="00881963" w:rsidSect="00520FF6">
      <w:pgSz w:w="12240" w:h="15840" w:code="1"/>
      <w:pgMar w:top="1440" w:right="1080" w:bottom="1440" w:left="1080" w:gutter="0"/>
      <w:cols w:space="360"/>
      <w:titlePg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CD760E" w:rsidRDefault="00CD760E">
      <w:r>
        <w:separator/>
      </w:r>
    </w:p>
    <w:p w:rsidR="00CD760E" w:rsidRDefault="00CD760E"/>
    <w:p w:rsidR="00CD760E" w:rsidRDefault="00CD760E"/>
    <w:p w:rsidR="00CD760E" w:rsidRDefault="00CD760E"/>
    <w:p w:rsidR="00CD760E" w:rsidRDefault="00CD760E"/>
    <w:p w:rsidR="00CD760E" w:rsidRDefault="00CD760E"/>
    <w:p w:rsidR="00CD760E" w:rsidRDefault="00CD760E"/>
    <w:p w:rsidR="00CD760E" w:rsidRDefault="00CD760E"/>
    <w:p w:rsidR="00CD760E" w:rsidRDefault="00CD760E"/>
  </w:endnote>
  <w:endnote w:type="continuationSeparator" w:id="1">
    <w:p w:rsidR="00CD760E" w:rsidRDefault="00CD760E">
      <w:r>
        <w:continuationSeparator/>
      </w:r>
    </w:p>
    <w:p w:rsidR="00CD760E" w:rsidRDefault="00CD760E"/>
    <w:p w:rsidR="00CD760E" w:rsidRDefault="00CD760E"/>
    <w:p w:rsidR="00CD760E" w:rsidRDefault="00CD760E"/>
    <w:p w:rsidR="00CD760E" w:rsidRDefault="00CD760E"/>
    <w:p w:rsidR="00CD760E" w:rsidRDefault="00CD760E"/>
    <w:p w:rsidR="00CD760E" w:rsidRDefault="00CD760E"/>
    <w:p w:rsidR="00CD760E" w:rsidRDefault="00CD760E"/>
    <w:p w:rsidR="00CD760E" w:rsidRDefault="00CD760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aramond">
    <w:altName w:val="Genev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CD760E" w:rsidRDefault="00CD760E">
      <w:r>
        <w:separator/>
      </w:r>
    </w:p>
    <w:p w:rsidR="00CD760E" w:rsidRDefault="00CD760E"/>
    <w:p w:rsidR="00CD760E" w:rsidRDefault="00CD760E"/>
    <w:p w:rsidR="00CD760E" w:rsidRDefault="00CD760E"/>
    <w:p w:rsidR="00CD760E" w:rsidRDefault="00CD760E"/>
    <w:p w:rsidR="00CD760E" w:rsidRDefault="00CD760E"/>
    <w:p w:rsidR="00CD760E" w:rsidRDefault="00CD760E"/>
    <w:p w:rsidR="00CD760E" w:rsidRDefault="00CD760E"/>
    <w:p w:rsidR="00CD760E" w:rsidRDefault="00CD760E"/>
  </w:footnote>
  <w:footnote w:type="continuationSeparator" w:id="1">
    <w:p w:rsidR="00CD760E" w:rsidRDefault="00CD760E">
      <w:r>
        <w:continuationSeparator/>
      </w:r>
    </w:p>
    <w:p w:rsidR="00CD760E" w:rsidRDefault="00CD760E"/>
    <w:p w:rsidR="00CD760E" w:rsidRDefault="00CD760E"/>
    <w:p w:rsidR="00CD760E" w:rsidRDefault="00CD760E"/>
    <w:p w:rsidR="00CD760E" w:rsidRDefault="00CD760E"/>
    <w:p w:rsidR="00CD760E" w:rsidRDefault="00CD760E"/>
    <w:p w:rsidR="00CD760E" w:rsidRDefault="00CD760E"/>
    <w:p w:rsidR="00CD760E" w:rsidRDefault="00CD760E"/>
    <w:p w:rsidR="00CD760E" w:rsidRDefault="00CD760E"/>
  </w:footnote>
</w:footnote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0C0C54A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BEAE98" w:themeColor="accent3"/>
      </w:rPr>
    </w:lvl>
  </w:abstractNum>
  <w:abstractNum w:abstractNumId="5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BEAE98" w:themeColor="accent3"/>
      </w:rPr>
    </w:lvl>
  </w:abstractNum>
  <w:abstractNum w:abstractNumId="6">
    <w:nsid w:val="FFFFFF82"/>
    <w:multiLevelType w:val="singleLevel"/>
    <w:tmpl w:val="4AAC3C4A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A8A8AB" w:themeColor="accent1" w:themeTint="99"/>
      </w:rPr>
    </w:lvl>
  </w:abstractNum>
  <w:abstractNum w:abstractNumId="7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6F6F74" w:themeColor="accent1"/>
      </w:rPr>
    </w:lvl>
  </w:abstractNum>
  <w:abstractNum w:abstractNumId="8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932A10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535356" w:themeColor="accent1" w:themeShade="BF"/>
      </w:rPr>
    </w:lvl>
  </w:abstractNum>
  <w:abstractNum w:abstractNumId="10">
    <w:nsid w:val="115E7EEC"/>
    <w:multiLevelType w:val="hybridMultilevel"/>
    <w:tmpl w:val="EF18F9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77488F"/>
    <w:multiLevelType w:val="hybridMultilevel"/>
    <w:tmpl w:val="D86431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1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DateAndTime/>
  <w:hideGrammaticalErrors/>
  <w:proofState w:spelling="clean" w:grammar="clean"/>
  <w:attachedTemplate r:id="rId1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04DF6"/>
    <w:rsid w:val="00011A5B"/>
    <w:rsid w:val="00046FB2"/>
    <w:rsid w:val="00063BF5"/>
    <w:rsid w:val="00155807"/>
    <w:rsid w:val="00164C85"/>
    <w:rsid w:val="0017040E"/>
    <w:rsid w:val="004868D2"/>
    <w:rsid w:val="00520FF6"/>
    <w:rsid w:val="00521F73"/>
    <w:rsid w:val="005A6409"/>
    <w:rsid w:val="00804DF6"/>
    <w:rsid w:val="00881963"/>
    <w:rsid w:val="009134DE"/>
    <w:rsid w:val="009227EA"/>
    <w:rsid w:val="00A96546"/>
    <w:rsid w:val="00B74AF3"/>
    <w:rsid w:val="00C75598"/>
    <w:rsid w:val="00CC3585"/>
    <w:rsid w:val="00CD760E"/>
    <w:rsid w:val="00D13B86"/>
    <w:rsid w:val="00D428D0"/>
  </w:rsids>
  <m:mathPr>
    <m:mathFont m:val="Monotype Corsiva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20FF6"/>
    <w:pPr>
      <w:spacing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520FF6"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0FF6"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0FF6"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0FF6"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0FF6"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0FF6"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0FF6"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0FF6"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0FF6"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0FF6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0FF6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0FF6"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0FF6"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0FF6"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0FF6"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0FF6"/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0FF6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0FF6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520FF6"/>
    <w:rPr>
      <w:b/>
      <w:bCs/>
    </w:rPr>
  </w:style>
  <w:style w:type="character" w:styleId="Emphasis">
    <w:name w:val="Emphasis"/>
    <w:basedOn w:val="DefaultParagraphFont"/>
    <w:uiPriority w:val="20"/>
    <w:qFormat/>
    <w:rsid w:val="00520FF6"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DefaultParagraphFont"/>
    <w:uiPriority w:val="32"/>
    <w:rsid w:val="00520FF6"/>
    <w:rPr>
      <w:rFonts w:cs="Times New Roman"/>
      <w:b/>
      <w:color w:val="000000"/>
      <w:szCs w:val="20"/>
      <w:u w:val="single"/>
    </w:rPr>
  </w:style>
  <w:style w:type="character" w:customStyle="1" w:styleId="SubtleReferenceChar">
    <w:name w:val="Subtle Reference Char"/>
    <w:basedOn w:val="DefaultParagraphFont"/>
    <w:uiPriority w:val="31"/>
    <w:rsid w:val="00520FF6"/>
    <w:rPr>
      <w:rFonts w:cs="Times New Roman"/>
      <w:color w:val="000000"/>
      <w:szCs w:val="20"/>
      <w:u w:val="single"/>
    </w:rPr>
  </w:style>
  <w:style w:type="character" w:customStyle="1" w:styleId="BookTitleChar">
    <w:name w:val="Book Title Char"/>
    <w:basedOn w:val="DefaultParagraphFont"/>
    <w:uiPriority w:val="33"/>
    <w:rsid w:val="00520FF6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DefaultParagraphFont"/>
    <w:uiPriority w:val="21"/>
    <w:rsid w:val="00520FF6"/>
    <w:rPr>
      <w:rFonts w:cs="Times New Roman"/>
      <w:b/>
      <w:i/>
      <w:color w:val="000000"/>
      <w:szCs w:val="20"/>
    </w:rPr>
  </w:style>
  <w:style w:type="character" w:customStyle="1" w:styleId="SubtleEmphasisChar">
    <w:name w:val="Subtle Emphasis Char"/>
    <w:basedOn w:val="DefaultParagraphFont"/>
    <w:uiPriority w:val="19"/>
    <w:rsid w:val="00520FF6"/>
    <w:rPr>
      <w:rFonts w:cs="Times New Roman"/>
      <w:i/>
      <w:color w:val="00000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520FF6"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520FF6"/>
    <w:rPr>
      <w:rFonts w:asciiTheme="majorHAnsi" w:hAnsiTheme="majorHAnsi"/>
      <w:caps/>
      <w:color w:val="535356" w:themeColor="accent1" w:themeShade="BF"/>
      <w:spacing w:val="10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0FF6"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</w:rPr>
  </w:style>
  <w:style w:type="table" w:styleId="TableGrid">
    <w:name w:val="Table Grid"/>
    <w:basedOn w:val="TableNormal"/>
    <w:uiPriority w:val="1"/>
    <w:rsid w:val="00520F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20F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0FF6"/>
    <w:rPr>
      <w:rFonts w:cs="Times New Roman"/>
      <w:color w:val="000000"/>
      <w:szCs w:val="20"/>
      <w:lang w:eastAsia="ja-JP" w:bidi="he-IL"/>
    </w:rPr>
  </w:style>
  <w:style w:type="paragraph" w:styleId="Footer">
    <w:name w:val="footer"/>
    <w:basedOn w:val="Normal"/>
    <w:link w:val="FooterChar"/>
    <w:uiPriority w:val="99"/>
    <w:unhideWhenUsed/>
    <w:rsid w:val="00520F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0FF6"/>
    <w:rPr>
      <w:rFonts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F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FF6"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20FF6"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rsid w:val="00520FF6"/>
    <w:pPr>
      <w:spacing w:after="0" w:line="240" w:lineRule="auto"/>
    </w:pPr>
  </w:style>
  <w:style w:type="paragraph" w:styleId="BlockText">
    <w:name w:val="Block Text"/>
    <w:aliases w:val="Block Quote"/>
    <w:uiPriority w:val="40"/>
    <w:rsid w:val="00520FF6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  <w:lang w:eastAsia="ko-KR" w:bidi="hi-IN"/>
    </w:rPr>
  </w:style>
  <w:style w:type="paragraph" w:styleId="ListBullet">
    <w:name w:val="List Bullet"/>
    <w:basedOn w:val="Normal"/>
    <w:uiPriority w:val="6"/>
    <w:unhideWhenUsed/>
    <w:rsid w:val="00520FF6"/>
    <w:pPr>
      <w:numPr>
        <w:numId w:val="16"/>
      </w:numPr>
      <w:spacing w:after="0"/>
      <w:contextualSpacing/>
    </w:pPr>
  </w:style>
  <w:style w:type="paragraph" w:styleId="ListBullet2">
    <w:name w:val="List Bullet 2"/>
    <w:basedOn w:val="Normal"/>
    <w:uiPriority w:val="6"/>
    <w:unhideWhenUsed/>
    <w:rsid w:val="00520FF6"/>
    <w:pPr>
      <w:numPr>
        <w:numId w:val="17"/>
      </w:numPr>
      <w:spacing w:after="0"/>
    </w:pPr>
  </w:style>
  <w:style w:type="paragraph" w:styleId="ListBullet3">
    <w:name w:val="List Bullet 3"/>
    <w:basedOn w:val="Normal"/>
    <w:uiPriority w:val="6"/>
    <w:unhideWhenUsed/>
    <w:rsid w:val="00520FF6"/>
    <w:pPr>
      <w:numPr>
        <w:numId w:val="18"/>
      </w:numPr>
      <w:spacing w:after="0"/>
    </w:pPr>
  </w:style>
  <w:style w:type="paragraph" w:styleId="ListBullet4">
    <w:name w:val="List Bullet 4"/>
    <w:basedOn w:val="Normal"/>
    <w:uiPriority w:val="6"/>
    <w:unhideWhenUsed/>
    <w:rsid w:val="00520FF6"/>
    <w:pPr>
      <w:numPr>
        <w:numId w:val="19"/>
      </w:numPr>
      <w:spacing w:after="0"/>
    </w:pPr>
  </w:style>
  <w:style w:type="paragraph" w:styleId="ListBullet5">
    <w:name w:val="List Bullet 5"/>
    <w:basedOn w:val="Normal"/>
    <w:uiPriority w:val="6"/>
    <w:unhideWhenUsed/>
    <w:rsid w:val="00520FF6"/>
    <w:pPr>
      <w:numPr>
        <w:numId w:val="20"/>
      </w:numPr>
      <w:spacing w:after="0"/>
    </w:pPr>
  </w:style>
  <w:style w:type="paragraph" w:styleId="TOC1">
    <w:name w:val="toc 1"/>
    <w:basedOn w:val="Normal"/>
    <w:next w:val="Normal"/>
    <w:autoRedefine/>
    <w:uiPriority w:val="99"/>
    <w:semiHidden/>
    <w:unhideWhenUsed/>
    <w:rsid w:val="00520FF6"/>
    <w:pPr>
      <w:tabs>
        <w:tab w:val="right" w:leader="dot" w:pos="8630"/>
      </w:tabs>
      <w:spacing w:after="40" w:line="240" w:lineRule="auto"/>
    </w:pPr>
    <w:rPr>
      <w:smallCaps/>
      <w:noProof/>
      <w:color w:val="A7B789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rsid w:val="00520FF6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rsid w:val="00520FF6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rsid w:val="00520FF6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rsid w:val="00520FF6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rsid w:val="00520FF6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rsid w:val="00520FF6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rsid w:val="00520FF6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rsid w:val="00520FF6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semiHidden/>
    <w:unhideWhenUsed/>
    <w:rsid w:val="00520FF6"/>
    <w:rPr>
      <w:color w:val="000000"/>
      <w:u w:val="single"/>
    </w:rPr>
  </w:style>
  <w:style w:type="character" w:styleId="BookTitle">
    <w:name w:val="Book Title"/>
    <w:basedOn w:val="DefaultParagraphFont"/>
    <w:uiPriority w:val="33"/>
    <w:qFormat/>
    <w:rsid w:val="00520FF6"/>
    <w:rPr>
      <w:b/>
      <w:bCs/>
      <w:caps w:val="0"/>
      <w:smallCaps/>
      <w:spacing w:val="10"/>
    </w:rPr>
  </w:style>
  <w:style w:type="character" w:styleId="IntenseEmphasis">
    <w:name w:val="Intense Emphasis"/>
    <w:basedOn w:val="DefaultParagraphFont"/>
    <w:uiPriority w:val="21"/>
    <w:qFormat/>
    <w:rsid w:val="00520FF6"/>
    <w:rPr>
      <w:b/>
      <w:bCs/>
      <w:i/>
      <w:iCs/>
      <w:caps w:val="0"/>
      <w:smallCaps w:val="0"/>
      <w:color w:val="000000"/>
    </w:rPr>
  </w:style>
  <w:style w:type="character" w:styleId="IntenseReference">
    <w:name w:val="Intense Reference"/>
    <w:basedOn w:val="DefaultParagraphFont"/>
    <w:uiPriority w:val="32"/>
    <w:qFormat/>
    <w:rsid w:val="00520FF6"/>
    <w:rPr>
      <w:b/>
      <w:bCs/>
      <w:caps w:val="0"/>
      <w:smallCaps w:val="0"/>
      <w:color w:val="46464A" w:themeColor="text2"/>
      <w:spacing w:val="5"/>
      <w:u w:val="single"/>
    </w:rPr>
  </w:style>
  <w:style w:type="character" w:styleId="SubtleEmphasis">
    <w:name w:val="Subtle Emphasis"/>
    <w:basedOn w:val="DefaultParagraphFont"/>
    <w:uiPriority w:val="19"/>
    <w:qFormat/>
    <w:rsid w:val="00520FF6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520FF6"/>
    <w:rPr>
      <w:smallCaps/>
      <w:color w:val="000000"/>
      <w:u w:val="single"/>
    </w:rPr>
  </w:style>
  <w:style w:type="paragraph" w:styleId="Closing">
    <w:name w:val="Closing"/>
    <w:basedOn w:val="Normal"/>
    <w:link w:val="ClosingChar"/>
    <w:uiPriority w:val="5"/>
    <w:unhideWhenUsed/>
    <w:qFormat/>
    <w:rsid w:val="00520FF6"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ClosingChar">
    <w:name w:val="Closing Char"/>
    <w:basedOn w:val="DefaultParagraphFont"/>
    <w:link w:val="Closing"/>
    <w:uiPriority w:val="5"/>
    <w:rsid w:val="00520FF6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NoSpacing"/>
    <w:link w:val="RecipientAddressChar"/>
    <w:uiPriority w:val="3"/>
    <w:qFormat/>
    <w:rsid w:val="00520FF6"/>
    <w:pPr>
      <w:spacing w:after="360"/>
      <w:contextualSpacing/>
      <w:jc w:val="center"/>
    </w:pPr>
  </w:style>
  <w:style w:type="paragraph" w:styleId="Salutation">
    <w:name w:val="Salutation"/>
    <w:basedOn w:val="NoSpacing"/>
    <w:next w:val="Normal"/>
    <w:link w:val="SalutationChar"/>
    <w:uiPriority w:val="4"/>
    <w:unhideWhenUsed/>
    <w:qFormat/>
    <w:rsid w:val="00520FF6"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SalutationChar">
    <w:name w:val="Salutation Char"/>
    <w:basedOn w:val="DefaultParagraphFont"/>
    <w:link w:val="Salutation"/>
    <w:uiPriority w:val="4"/>
    <w:rsid w:val="00520FF6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NoSpacing"/>
    <w:uiPriority w:val="2"/>
    <w:qFormat/>
    <w:rsid w:val="00520FF6"/>
    <w:pPr>
      <w:contextualSpacing/>
      <w:jc w:val="center"/>
    </w:pPr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0FF6"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20FF6"/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20FF6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0FF6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20FF6"/>
  </w:style>
  <w:style w:type="character" w:customStyle="1" w:styleId="DateChar">
    <w:name w:val="Date Char"/>
    <w:basedOn w:val="DefaultParagraphFont"/>
    <w:link w:val="Date"/>
    <w:uiPriority w:val="99"/>
    <w:semiHidden/>
    <w:rsid w:val="00520FF6"/>
    <w:rPr>
      <w:rFonts w:cs="Times New Roman"/>
      <w:color w:val="000000"/>
      <w:szCs w:val="20"/>
      <w:lang w:eastAsia="ja-JP" w:bidi="he-IL"/>
    </w:rPr>
  </w:style>
  <w:style w:type="character" w:styleId="PlaceholderText">
    <w:name w:val="Placeholder Text"/>
    <w:basedOn w:val="DefaultParagraphFont"/>
    <w:uiPriority w:val="99"/>
    <w:unhideWhenUsed/>
    <w:rsid w:val="00520FF6"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qFormat/>
    <w:rsid w:val="00520FF6"/>
    <w:pPr>
      <w:contextualSpacing/>
      <w:jc w:val="center"/>
    </w:pPr>
  </w:style>
  <w:style w:type="character" w:customStyle="1" w:styleId="SignatureChar">
    <w:name w:val="Signature Char"/>
    <w:basedOn w:val="DefaultParagraphFont"/>
    <w:link w:val="Signature"/>
    <w:uiPriority w:val="99"/>
    <w:rsid w:val="00520FF6"/>
  </w:style>
  <w:style w:type="table" w:customStyle="1" w:styleId="Style6">
    <w:name w:val="Style 6"/>
    <w:basedOn w:val="TableNormal"/>
    <w:uiPriority w:val="26"/>
    <w:rsid w:val="00520FF6"/>
    <w:pPr>
      <w:spacing w:after="0" w:line="240" w:lineRule="auto"/>
    </w:pPr>
    <w:rPr>
      <w:rFonts w:eastAsia="Times New Roman" w:cs="Times New Roman"/>
      <w:color w:val="000000" w:themeColor="text1"/>
    </w:rPr>
    <w:tblPr>
      <w:tblInd w:w="0" w:type="dxa"/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Normal"/>
    <w:uiPriority w:val="35"/>
    <w:rsid w:val="00520FF6"/>
    <w:pPr>
      <w:spacing w:before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520FF6"/>
  </w:style>
  <w:style w:type="paragraph" w:styleId="ListParagraph">
    <w:name w:val="List Paragraph"/>
    <w:basedOn w:val="Normal"/>
    <w:uiPriority w:val="34"/>
    <w:qFormat/>
    <w:rsid w:val="00520FF6"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0FF6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0FF6"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customStyle="1" w:styleId="RecipientAddressChar">
    <w:name w:val="Recipient Address Char"/>
    <w:basedOn w:val="DefaultParagraphFont"/>
    <w:link w:val="RecipientAddress"/>
    <w:uiPriority w:val="3"/>
    <w:locked/>
    <w:rsid w:val="00520F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 w:qFormat="1"/>
    <w:lsdException w:name="Signature" w:qFormat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DefaultParagraphFont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ReferenceChar">
    <w:name w:val="Subtle Reference Char"/>
    <w:basedOn w:val="DefaultParagraphFont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BookTitleChar">
    <w:name w:val="Book Title Char"/>
    <w:basedOn w:val="DefaultParagraphFont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DefaultParagraphFont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EmphasisChar">
    <w:name w:val="Subtle Emphasis Char"/>
    <w:basedOn w:val="DefaultParagraphFont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/>
      <w:szCs w:val="20"/>
      <w:lang w:eastAsia="ja-JP" w:bidi="he-IL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lockText">
    <w:name w:val="Block Text"/>
    <w:aliases w:val="Block Quote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  <w:lang w:eastAsia="ko-KR" w:bidi="hi-IN"/>
    </w:rPr>
  </w:style>
  <w:style w:type="paragraph" w:styleId="ListBullet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Bullet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Bullet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Bullet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Bullet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A7B789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paragraph" w:styleId="Closing">
    <w:name w:val="Closing"/>
    <w:basedOn w:val="Normal"/>
    <w:link w:val="ClosingChar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ClosingChar">
    <w:name w:val="Closing Char"/>
    <w:basedOn w:val="DefaultParagraphFont"/>
    <w:link w:val="Closing"/>
    <w:uiPriority w:val="5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NoSpacing"/>
    <w:link w:val="RecipientAddressChar"/>
    <w:uiPriority w:val="3"/>
    <w:qFormat/>
    <w:pPr>
      <w:spacing w:after="360"/>
      <w:contextualSpacing/>
      <w:jc w:val="center"/>
    </w:pPr>
  </w:style>
  <w:style w:type="paragraph" w:styleId="Salutation">
    <w:name w:val="Salutation"/>
    <w:basedOn w:val="NoSpacing"/>
    <w:next w:val="Normal"/>
    <w:link w:val="SalutationChar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SalutationChar">
    <w:name w:val="Salutation Char"/>
    <w:basedOn w:val="DefaultParagraphFont"/>
    <w:link w:val="Salutation"/>
    <w:uiPriority w:val="4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NoSpacing"/>
    <w:uiPriority w:val="2"/>
    <w:qFormat/>
    <w:pPr>
      <w:contextualSpacing/>
      <w:jc w:val="center"/>
    </w:pPr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rFonts w:cs="Times New Roman"/>
      <w:color w:val="000000"/>
      <w:szCs w:val="20"/>
      <w:lang w:eastAsia="ja-JP" w:bidi="he-IL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qFormat/>
    <w:pPr>
      <w:contextualSpacing/>
      <w:jc w:val="center"/>
    </w:pPr>
  </w:style>
  <w:style w:type="character" w:customStyle="1" w:styleId="SignatureChar">
    <w:name w:val="Signature Char"/>
    <w:basedOn w:val="DefaultParagraphFont"/>
    <w:link w:val="Signature"/>
    <w:uiPriority w:val="99"/>
  </w:style>
  <w:style w:type="table" w:customStyle="1" w:styleId="Style6">
    <w:name w:val="Style 6"/>
    <w:basedOn w:val="Table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Ind w:w="0" w:type="dxa"/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Normal"/>
    <w:uiPriority w:val="35"/>
    <w:pPr>
      <w:spacing w:before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customStyle="1" w:styleId="RecipientAddressChar">
    <w:name w:val="Recipient Address Char"/>
    <w:basedOn w:val="DefaultParagraphFont"/>
    <w:link w:val="RecipientAddress"/>
    <w:uiPriority w:val="3"/>
    <w:lock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46278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85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image" Target="media/image1.jpeg"/><Relationship Id="rId13" Type="http://schemas.openxmlformats.org/officeDocument/2006/relationships/hyperlink" Target="mailto:stopmassincarceration@gmail.com" TargetMode="External"/><Relationship Id="rId14" Type="http://schemas.openxmlformats.org/officeDocument/2006/relationships/hyperlink" Target="http://www.stopmassincarceration.org/donate.html" TargetMode="Externa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8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BlackTieMerge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docParts>
    <w:docPart>
      <w:docPartPr>
        <w:name w:val="395A246A23964F1B816CC0B8506D4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8E88B-9580-4790-B6F7-1C18AAA67045}"/>
      </w:docPartPr>
      <w:docPartBody>
        <w:p w:rsidR="009E0850" w:rsidRDefault="00306E74">
          <w:pPr>
            <w:pStyle w:val="395A246A23964F1B816CC0B8506D406D"/>
          </w:pPr>
          <w:r>
            <w:t>[Type the sender company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aramond">
    <w:altName w:val="Genev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altName w:val="Arial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oNotTrackMoves/>
  <w:defaultTabStop w:val="720"/>
  <w:characterSpacingControl w:val="doNotCompress"/>
  <w:compat>
    <w:useFELayout/>
  </w:compat>
  <w:rsids>
    <w:rsidRoot w:val="00306E74"/>
    <w:rsid w:val="00306E74"/>
    <w:rsid w:val="004625E5"/>
    <w:rsid w:val="008C548F"/>
    <w:rsid w:val="009E0850"/>
    <w:rsid w:val="00A92310"/>
  </w:rsids>
  <m:mathPr>
    <m:mathFont m:val="Monotype Corsiva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5E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05AE82BDD2A2437882932F5554C35755">
    <w:name w:val="05AE82BDD2A2437882932F5554C35755"/>
    <w:rsid w:val="004625E5"/>
  </w:style>
  <w:style w:type="paragraph" w:customStyle="1" w:styleId="1EBEFF08717F49CE9AB442FB60D791CB">
    <w:name w:val="1EBEFF08717F49CE9AB442FB60D791CB"/>
    <w:rsid w:val="004625E5"/>
  </w:style>
  <w:style w:type="paragraph" w:customStyle="1" w:styleId="7E09BC28B3DC430984F6B74F2F8BDE26">
    <w:name w:val="7E09BC28B3DC430984F6B74F2F8BDE26"/>
    <w:rsid w:val="004625E5"/>
  </w:style>
  <w:style w:type="paragraph" w:customStyle="1" w:styleId="2C90C52B20C845018DBD0DC3A79E6950">
    <w:name w:val="2C90C52B20C845018DBD0DC3A79E6950"/>
    <w:rsid w:val="004625E5"/>
  </w:style>
  <w:style w:type="character" w:styleId="PlaceholderText">
    <w:name w:val="Placeholder Text"/>
    <w:basedOn w:val="DefaultParagraphFont"/>
    <w:uiPriority w:val="99"/>
    <w:rsid w:val="004625E5"/>
    <w:rPr>
      <w:color w:val="808080"/>
    </w:rPr>
  </w:style>
  <w:style w:type="paragraph" w:customStyle="1" w:styleId="2DB6E2AB85704468A81B5632C3A4F078">
    <w:name w:val="2DB6E2AB85704468A81B5632C3A4F078"/>
    <w:rsid w:val="004625E5"/>
  </w:style>
  <w:style w:type="paragraph" w:customStyle="1" w:styleId="CE3FBCE358374B9AAFCE6240F28E06E4">
    <w:name w:val="CE3FBCE358374B9AAFCE6240F28E06E4"/>
    <w:rsid w:val="004625E5"/>
  </w:style>
  <w:style w:type="paragraph" w:customStyle="1" w:styleId="2DD9A5FE63F04C6F8AFEF9285B03647F">
    <w:name w:val="2DD9A5FE63F04C6F8AFEF9285B03647F"/>
    <w:rsid w:val="004625E5"/>
  </w:style>
  <w:style w:type="paragraph" w:customStyle="1" w:styleId="395A246A23964F1B816CC0B8506D406D">
    <w:name w:val="395A246A23964F1B816CC0B8506D406D"/>
    <w:rsid w:val="004625E5"/>
  </w:style>
  <w:style w:type="paragraph" w:customStyle="1" w:styleId="9AF7913050904120A0A7BBE0EB600914">
    <w:name w:val="9AF7913050904120A0A7BBE0EB600914"/>
    <w:rsid w:val="004625E5"/>
  </w:style>
  <w:style w:type="paragraph" w:customStyle="1" w:styleId="3932054D53664A978679838F44D59871">
    <w:name w:val="3932054D53664A978679838F44D59871"/>
    <w:rsid w:val="004625E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3.xml><?xml version="1.0" encoding="utf-8"?>
<b:Sources xmlns:b="http://schemas.microsoft.com/office/word/2004/10/bibliography" xmlns="http://schemas.microsoft.com/office/word/2004/10/bibliography"/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5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4.xml><?xml version="1.0" encoding="utf-8"?>
<ds:datastoreItem xmlns:ds="http://schemas.openxmlformats.org/officeDocument/2006/customXml" ds:itemID="{77E45DF8-E64E-4AF2-9BF9-FB75EAC561B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\Users\owner\AppData\Roaming\Microsoft\Templates\BlackTieMergeLetter.dotx</Template>
  <TotalTime>13</TotalTime>
  <Pages>2</Pages>
  <Words>266</Words>
  <Characters>1521</Characters>
  <Application>Microsoft Word 12.0.0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 NETWORK Inc.</Company>
  <LinksUpToDate>false</LinksUpToDate>
  <CharactersWithSpaces>1867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Travis Morales</cp:lastModifiedBy>
  <cp:revision>6</cp:revision>
  <dcterms:created xsi:type="dcterms:W3CDTF">2012-11-29T03:33:00Z</dcterms:created>
  <dcterms:modified xsi:type="dcterms:W3CDTF">2012-11-29T04:08:00Z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TC018408459991</vt:lpwstr>
  </property>
</Properties>
</file>